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60483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учреждение "Отдел образования муниципального района Куюргазинский район Республики Башкортостан"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д. Илькинеево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3780926)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Илькинеево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8604831" w:id="5"/>
    <w:p>
      <w:pPr>
        <w:sectPr>
          <w:pgSz w:w="11906" w:h="16383" w:orient="portrait"/>
        </w:sectPr>
      </w:pPr>
    </w:p>
    <w:bookmarkEnd w:id="5"/>
    <w:bookmarkEnd w:id="0"/>
    <w:bookmarkStart w:name="block-2860483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‌‌</w:t>
      </w:r>
    </w:p>
    <w:bookmarkStart w:name="block-28604832" w:id="8"/>
    <w:p>
      <w:pPr>
        <w:sectPr>
          <w:pgSz w:w="11906" w:h="16383" w:orient="portrait"/>
        </w:sectPr>
      </w:pPr>
    </w:p>
    <w:bookmarkEnd w:id="8"/>
    <w:bookmarkEnd w:id="6"/>
    <w:bookmarkStart w:name="block-2860483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28604833" w:id="19"/>
    <w:p>
      <w:pPr>
        <w:sectPr>
          <w:pgSz w:w="11906" w:h="16383" w:orient="portrait"/>
        </w:sectPr>
      </w:pPr>
    </w:p>
    <w:bookmarkEnd w:id="19"/>
    <w:bookmarkEnd w:id="9"/>
    <w:bookmarkStart w:name="block-28604834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28604834" w:id="28"/>
    <w:p>
      <w:pPr>
        <w:sectPr>
          <w:pgSz w:w="11906" w:h="16383" w:orient="portrait"/>
        </w:sectPr>
      </w:pPr>
    </w:p>
    <w:bookmarkEnd w:id="28"/>
    <w:bookmarkEnd w:id="20"/>
    <w:bookmarkStart w:name="block-28604830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604830" w:id="30"/>
    <w:p>
      <w:pPr>
        <w:sectPr>
          <w:pgSz w:w="16383" w:h="11906" w:orient="landscape"/>
        </w:sectPr>
      </w:pPr>
    </w:p>
    <w:bookmarkEnd w:id="30"/>
    <w:bookmarkEnd w:id="29"/>
    <w:bookmarkStart w:name="block-28604829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604829" w:id="32"/>
    <w:p>
      <w:pPr>
        <w:sectPr>
          <w:pgSz w:w="16383" w:h="11906" w:orient="landscape"/>
        </w:sectPr>
      </w:pPr>
    </w:p>
    <w:bookmarkEnd w:id="32"/>
    <w:bookmarkEnd w:id="31"/>
    <w:bookmarkStart w:name="block-28604835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8604835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